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05 октября</w:t>
      </w:r>
      <w:r>
        <w:rPr>
          <w:rFonts w:ascii="Times New Roman" w:eastAsia="Times New Roman" w:hAnsi="Times New Roman" w:cs="Times New Roman"/>
          <w:sz w:val="26"/>
          <w:szCs w:val="26"/>
        </w:rPr>
        <w:t xml:space="preserve"> 2026 года</w:t>
      </w:r>
      <w:r>
        <w:rPr>
          <w:rFonts w:ascii="Times New Roman" w:eastAsia="Times New Roman" w:hAnsi="Times New Roman" w:cs="Times New Roman"/>
          <w:sz w:val="26"/>
          <w:szCs w:val="26"/>
        </w:rPr>
        <w:t xml:space="preserve">  </w:t>
      </w:r>
    </w:p>
    <w:p>
      <w:pPr>
        <w:spacing w:before="0" w:after="0"/>
        <w:jc w:val="both"/>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судебного участка № 2 Ханты-Мансийского судебного района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10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исполняя обязанности мирового судьи судебного участка № 6 Ханты-Мансийского судебного района,</w:t>
      </w:r>
    </w:p>
    <w:p>
      <w:pPr>
        <w:spacing w:before="0" w:after="0"/>
        <w:ind w:firstLine="567"/>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№5-</w:t>
      </w:r>
      <w:r>
        <w:rPr>
          <w:rFonts w:ascii="Times New Roman" w:eastAsia="Times New Roman" w:hAnsi="Times New Roman" w:cs="Times New Roman"/>
          <w:sz w:val="26"/>
          <w:szCs w:val="26"/>
        </w:rPr>
        <w:t>661-2806</w:t>
      </w:r>
      <w:r>
        <w:rPr>
          <w:rFonts w:ascii="Times New Roman" w:eastAsia="Times New Roman" w:hAnsi="Times New Roman" w:cs="Times New Roman"/>
          <w:sz w:val="26"/>
          <w:szCs w:val="26"/>
        </w:rPr>
        <w:t xml:space="preserve">/2026, возбужденное по ч.1 ст.12.8 КоАП РФ в отношении </w:t>
      </w:r>
      <w:r>
        <w:rPr>
          <w:rStyle w:val="cat-FIOgrp-12rplc-4"/>
          <w:rFonts w:ascii="Times New Roman" w:eastAsia="Times New Roman" w:hAnsi="Times New Roman" w:cs="Times New Roman"/>
          <w:b/>
          <w:bCs/>
          <w:sz w:val="26"/>
          <w:szCs w:val="26"/>
        </w:rPr>
        <w:t>фио</w:t>
      </w:r>
      <w:r>
        <w:rPr>
          <w:rFonts w:ascii="Times New Roman" w:eastAsia="Times New Roman" w:hAnsi="Times New Roman" w:cs="Times New Roman"/>
          <w:b/>
          <w:bCs/>
          <w:sz w:val="26"/>
          <w:szCs w:val="26"/>
        </w:rPr>
        <w:t xml:space="preserve"> </w:t>
      </w:r>
      <w:r>
        <w:rPr>
          <w:rStyle w:val="cat-FIOgrp-11rplc-5"/>
          <w:rFonts w:ascii="Times New Roman" w:eastAsia="Times New Roman" w:hAnsi="Times New Roman" w:cs="Times New Roman"/>
          <w:b/>
          <w:bCs/>
          <w:sz w:val="26"/>
          <w:szCs w:val="26"/>
        </w:rPr>
        <w:t>фио</w:t>
      </w:r>
      <w:r>
        <w:rPr>
          <w:rFonts w:ascii="Times New Roman" w:eastAsia="Times New Roman" w:hAnsi="Times New Roman" w:cs="Times New Roman"/>
          <w:b/>
          <w:bCs/>
          <w:sz w:val="26"/>
          <w:szCs w:val="26"/>
        </w:rPr>
        <w:t xml:space="preserve">, </w:t>
      </w:r>
      <w:r>
        <w:rPr>
          <w:rStyle w:val="cat-ExternalSystemDefinedgrp-25rplc-6"/>
          <w:rFonts w:ascii="Times New Roman" w:eastAsia="Times New Roman" w:hAnsi="Times New Roman" w:cs="Times New Roman"/>
          <w:b/>
          <w:bCs/>
          <w:sz w:val="26"/>
          <w:szCs w:val="26"/>
        </w:rPr>
        <w:t>...</w:t>
      </w:r>
      <w:r>
        <w:rPr>
          <w:rStyle w:val="cat-PassportDatagrp-16rplc-7"/>
          <w:rFonts w:ascii="Times New Roman" w:eastAsia="Times New Roman" w:hAnsi="Times New Roman" w:cs="Times New Roman"/>
          <w:b/>
          <w:bCs/>
          <w:sz w:val="26"/>
          <w:szCs w:val="26"/>
        </w:rPr>
        <w:t>паспортные данные</w:t>
      </w:r>
      <w:r>
        <w:rPr>
          <w:rFonts w:ascii="Times New Roman" w:eastAsia="Times New Roman" w:hAnsi="Times New Roman" w:cs="Times New Roman"/>
          <w:sz w:val="26"/>
          <w:szCs w:val="26"/>
        </w:rPr>
        <w:t xml:space="preserve"> </w:t>
      </w:r>
      <w:r>
        <w:rPr>
          <w:rStyle w:val="cat-UserDefinedgrp-26rplc-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PassportDatagrp-17rplc-9"/>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p>
    <w:p>
      <w:pPr>
        <w:spacing w:before="0" w:after="0"/>
        <w:ind w:firstLine="567"/>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ind w:firstLine="567"/>
        <w:jc w:val="center"/>
        <w:rPr>
          <w:sz w:val="26"/>
          <w:szCs w:val="26"/>
        </w:rPr>
      </w:pPr>
    </w:p>
    <w:p>
      <w:pPr>
        <w:spacing w:before="0" w:after="0"/>
        <w:ind w:firstLine="567"/>
        <w:jc w:val="both"/>
        <w:rPr>
          <w:sz w:val="26"/>
          <w:szCs w:val="26"/>
        </w:rPr>
      </w:pPr>
      <w:r>
        <w:rPr>
          <w:rStyle w:val="cat-FIOgrp-13rplc-10"/>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06.09.2026</w:t>
      </w:r>
      <w:r>
        <w:rPr>
          <w:rFonts w:ascii="Times New Roman" w:eastAsia="Times New Roman" w:hAnsi="Times New Roman" w:cs="Times New Roman"/>
          <w:sz w:val="26"/>
          <w:szCs w:val="26"/>
        </w:rPr>
        <w:t xml:space="preserve"> около </w:t>
      </w:r>
      <w:r>
        <w:rPr>
          <w:rFonts w:ascii="Times New Roman" w:eastAsia="Times New Roman" w:hAnsi="Times New Roman" w:cs="Times New Roman"/>
          <w:sz w:val="26"/>
          <w:szCs w:val="26"/>
        </w:rPr>
        <w:t>00</w:t>
      </w:r>
      <w:r>
        <w:rPr>
          <w:rFonts w:ascii="Times New Roman" w:eastAsia="Times New Roman" w:hAnsi="Times New Roman" w:cs="Times New Roman"/>
          <w:sz w:val="26"/>
          <w:szCs w:val="26"/>
        </w:rPr>
        <w:t xml:space="preserve"> час. </w:t>
      </w:r>
      <w:r>
        <w:rPr>
          <w:rFonts w:ascii="Times New Roman" w:eastAsia="Times New Roman" w:hAnsi="Times New Roman" w:cs="Times New Roman"/>
          <w:sz w:val="26"/>
          <w:szCs w:val="26"/>
        </w:rPr>
        <w:t>07</w:t>
      </w:r>
      <w:r>
        <w:rPr>
          <w:rFonts w:ascii="Times New Roman" w:eastAsia="Times New Roman" w:hAnsi="Times New Roman" w:cs="Times New Roman"/>
          <w:sz w:val="26"/>
          <w:szCs w:val="26"/>
        </w:rPr>
        <w:t xml:space="preserve"> мин. по </w:t>
      </w:r>
      <w:r>
        <w:rPr>
          <w:rStyle w:val="cat-Addressgrp-2rplc-13"/>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районе д.</w:t>
      </w:r>
      <w:r>
        <w:rPr>
          <w:rFonts w:ascii="Times New Roman" w:eastAsia="Times New Roman" w:hAnsi="Times New Roman" w:cs="Times New Roman"/>
          <w:sz w:val="26"/>
          <w:szCs w:val="26"/>
        </w:rPr>
        <w:t>33</w:t>
      </w:r>
      <w:r>
        <w:rPr>
          <w:rFonts w:ascii="Times New Roman" w:eastAsia="Times New Roman" w:hAnsi="Times New Roman" w:cs="Times New Roman"/>
          <w:sz w:val="26"/>
          <w:szCs w:val="26"/>
        </w:rPr>
        <w:t xml:space="preserve">в </w:t>
      </w:r>
      <w:r>
        <w:rPr>
          <w:rStyle w:val="cat-Addressgrp-0rplc-14"/>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управлял транспортным средством </w:t>
      </w:r>
      <w:r>
        <w:rPr>
          <w:rStyle w:val="cat-CarMakeModelgrp-20rplc-15"/>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Style w:val="cat-UserDefinedgrp-27rplc-16"/>
          <w:rFonts w:ascii="Times New Roman" w:eastAsia="Times New Roman" w:hAnsi="Times New Roman" w:cs="Times New Roman"/>
          <w:sz w:val="26"/>
          <w:szCs w:val="26"/>
        </w:rPr>
        <w:t>...</w:t>
      </w:r>
      <w:r>
        <w:rPr>
          <w:rFonts w:ascii="Times New Roman" w:eastAsia="Times New Roman" w:hAnsi="Times New Roman" w:cs="Times New Roman"/>
          <w:sz w:val="26"/>
          <w:szCs w:val="26"/>
        </w:rPr>
        <w:t>, находясь в состоянии опьянения в нарушение п.2.7 ПДД РФ.</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судебном заседании</w:t>
      </w:r>
      <w:r>
        <w:rPr>
          <w:rFonts w:ascii="Times New Roman" w:eastAsia="Times New Roman" w:hAnsi="Times New Roman" w:cs="Times New Roman"/>
          <w:sz w:val="26"/>
          <w:szCs w:val="26"/>
        </w:rPr>
        <w:t xml:space="preserve"> </w:t>
      </w:r>
      <w:r>
        <w:rPr>
          <w:rStyle w:val="cat-FIOgrp-13rplc-17"/>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вину признал, указал, что выпил 2 бокала вина, через некоторое время поехал в магазин за мороженным для ребенка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Изучив письменные материалы дела, мировой судья установил следующее.</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силу </w:t>
      </w:r>
      <w:hyperlink r:id="rId4" w:history="1">
        <w:r>
          <w:rPr>
            <w:rFonts w:ascii="Times New Roman" w:eastAsia="Times New Roman" w:hAnsi="Times New Roman" w:cs="Times New Roman"/>
            <w:color w:val="0000EE"/>
            <w:sz w:val="26"/>
            <w:szCs w:val="26"/>
          </w:rPr>
          <w:t>пункта 2.</w:t>
        </w:r>
      </w:hyperlink>
      <w:r>
        <w:rPr>
          <w:rFonts w:ascii="Times New Roman" w:eastAsia="Times New Roman" w:hAnsi="Times New Roman" w:cs="Times New Roman"/>
          <w:sz w:val="26"/>
          <w:szCs w:val="26"/>
        </w:rPr>
        <w:t xml:space="preserve">7 Правил дорожного движения Российской Федерации, утвержденных Постановлением Совета Министров - Правительства Российской Федерации от 23 октября </w:t>
      </w:r>
      <w:r>
        <w:rPr>
          <w:rFonts w:ascii="Times New Roman" w:eastAsia="Times New Roman" w:hAnsi="Times New Roman" w:cs="Times New Roman"/>
          <w:sz w:val="26"/>
          <w:szCs w:val="26"/>
        </w:rPr>
        <w:t>1993 г</w:t>
      </w:r>
      <w:r>
        <w:rPr>
          <w:rFonts w:ascii="Times New Roman" w:eastAsia="Times New Roman" w:hAnsi="Times New Roman" w:cs="Times New Roman"/>
          <w:sz w:val="26"/>
          <w:szCs w:val="26"/>
        </w:rPr>
        <w:t xml:space="preserve">.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5" w:history="1">
        <w:r>
          <w:rPr>
            <w:rFonts w:ascii="Times New Roman" w:eastAsia="Times New Roman" w:hAnsi="Times New Roman" w:cs="Times New Roman"/>
            <w:color w:val="0000EE"/>
            <w:sz w:val="26"/>
            <w:szCs w:val="26"/>
          </w:rPr>
          <w:t>частью 1 статьи 12.</w:t>
        </w:r>
      </w:hyperlink>
      <w:r>
        <w:rPr>
          <w:rFonts w:ascii="Times New Roman" w:eastAsia="Times New Roman" w:hAnsi="Times New Roman" w:cs="Times New Roman"/>
          <w:sz w:val="26"/>
          <w:szCs w:val="26"/>
        </w:rPr>
        <w:t>8 КоАП РФ административным правонарушением признается управление транспортным средством водителем, находящимся в состоянии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Виновность </w:t>
      </w:r>
      <w:r>
        <w:rPr>
          <w:rStyle w:val="cat-FIOgrp-13rplc-19"/>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в совершении вмененного правонарушения подтверждается совокупностью исследованных судом доказательств. </w:t>
      </w:r>
    </w:p>
    <w:p>
      <w:pPr>
        <w:spacing w:before="0" w:after="0"/>
        <w:ind w:firstLine="567"/>
        <w:jc w:val="both"/>
        <w:rPr>
          <w:sz w:val="26"/>
          <w:szCs w:val="26"/>
        </w:rPr>
      </w:pPr>
      <w:r>
        <w:rPr>
          <w:rFonts w:ascii="Times New Roman" w:eastAsia="Times New Roman" w:hAnsi="Times New Roman" w:cs="Times New Roman"/>
          <w:sz w:val="26"/>
          <w:szCs w:val="26"/>
        </w:rPr>
        <w:t xml:space="preserve">1)Протоколом об административном правонарушении. </w:t>
      </w:r>
    </w:p>
    <w:p>
      <w:pPr>
        <w:spacing w:before="0" w:after="0"/>
        <w:ind w:firstLine="567"/>
        <w:jc w:val="both"/>
        <w:rPr>
          <w:sz w:val="26"/>
          <w:szCs w:val="26"/>
        </w:rPr>
      </w:pPr>
      <w:r>
        <w:rPr>
          <w:rFonts w:ascii="Times New Roman" w:eastAsia="Times New Roman" w:hAnsi="Times New Roman" w:cs="Times New Roman"/>
          <w:sz w:val="26"/>
          <w:szCs w:val="26"/>
        </w:rPr>
        <w:t>2)Актом</w:t>
      </w:r>
      <w:r>
        <w:rPr>
          <w:rFonts w:ascii="Times New Roman" w:eastAsia="Times New Roman" w:hAnsi="Times New Roman" w:cs="Times New Roman"/>
          <w:sz w:val="26"/>
          <w:szCs w:val="26"/>
        </w:rPr>
        <w:t xml:space="preserve"> освидетельствования на состояние алкогольного опьянения серии, согласно которому установлено состояние опьянения (0,</w:t>
      </w:r>
      <w:r>
        <w:rPr>
          <w:rFonts w:ascii="Times New Roman" w:eastAsia="Times New Roman" w:hAnsi="Times New Roman" w:cs="Times New Roman"/>
          <w:sz w:val="26"/>
          <w:szCs w:val="26"/>
        </w:rPr>
        <w:t>306</w:t>
      </w:r>
      <w:r>
        <w:rPr>
          <w:rFonts w:ascii="Times New Roman" w:eastAsia="Times New Roman" w:hAnsi="Times New Roman" w:cs="Times New Roman"/>
          <w:sz w:val="26"/>
          <w:szCs w:val="26"/>
        </w:rPr>
        <w:t xml:space="preserve"> мг/л); с результатом он ознакомлен и согласен. Водитель информирован о порядке освидетельствования, 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или записи о поверке в паспорте технического средства измерения. </w:t>
      </w:r>
    </w:p>
    <w:p>
      <w:pPr>
        <w:spacing w:before="0" w:after="0"/>
        <w:ind w:firstLine="567"/>
        <w:jc w:val="both"/>
        <w:rPr>
          <w:sz w:val="26"/>
          <w:szCs w:val="26"/>
        </w:rPr>
      </w:pPr>
      <w:r>
        <w:rPr>
          <w:rFonts w:ascii="Times New Roman" w:eastAsia="Times New Roman" w:hAnsi="Times New Roman" w:cs="Times New Roman"/>
          <w:sz w:val="26"/>
          <w:szCs w:val="26"/>
        </w:rPr>
        <w:t>3)</w:t>
      </w:r>
      <w:r>
        <w:rPr>
          <w:rFonts w:ascii="Times New Roman" w:eastAsia="Times New Roman" w:hAnsi="Times New Roman" w:cs="Times New Roman"/>
          <w:sz w:val="26"/>
          <w:szCs w:val="26"/>
        </w:rPr>
        <w:t>Представленной</w:t>
      </w:r>
      <w:r>
        <w:rPr>
          <w:rFonts w:ascii="Times New Roman" w:eastAsia="Times New Roman" w:hAnsi="Times New Roman" w:cs="Times New Roman"/>
          <w:sz w:val="26"/>
          <w:szCs w:val="26"/>
        </w:rPr>
        <w:t xml:space="preserve"> с протоколом об административном правонарушении видеозаписью, </w:t>
      </w:r>
      <w:r>
        <w:rPr>
          <w:rFonts w:ascii="Times New Roman" w:eastAsia="Times New Roman" w:hAnsi="Times New Roman" w:cs="Times New Roman"/>
          <w:sz w:val="26"/>
          <w:szCs w:val="26"/>
        </w:rPr>
        <w:t xml:space="preserve">из которой следует, что </w:t>
      </w:r>
      <w:r>
        <w:rPr>
          <w:rStyle w:val="cat-FIOgrp-13rplc-20"/>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разъяснены ст.51 Конституции РФ и ст.25.1 КоАП РФ, водитель был информирован о порядке освидетельствования, 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w:t>
      </w:r>
      <w:r>
        <w:rPr>
          <w:rStyle w:val="cat-FIOgrp-13rplc-21"/>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прошел освидетельствование на состояние алкогольного опьянения с результатом 0,</w:t>
      </w:r>
      <w:r>
        <w:rPr>
          <w:rFonts w:ascii="Times New Roman" w:eastAsia="Times New Roman" w:hAnsi="Times New Roman" w:cs="Times New Roman"/>
          <w:sz w:val="26"/>
          <w:szCs w:val="26"/>
        </w:rPr>
        <w:t>308</w:t>
      </w:r>
      <w:r>
        <w:rPr>
          <w:rFonts w:ascii="Times New Roman" w:eastAsia="Times New Roman" w:hAnsi="Times New Roman" w:cs="Times New Roman"/>
          <w:sz w:val="26"/>
          <w:szCs w:val="26"/>
        </w:rPr>
        <w:t xml:space="preserve"> мг/л. Освидетельствование водителя осуществлено должностным лицом ДПС ГИБДД. </w:t>
      </w:r>
    </w:p>
    <w:p>
      <w:pPr>
        <w:spacing w:before="0" w:after="0"/>
        <w:ind w:firstLine="567"/>
        <w:jc w:val="both"/>
        <w:rPr>
          <w:sz w:val="26"/>
          <w:szCs w:val="26"/>
        </w:rPr>
      </w:pPr>
      <w:r>
        <w:rPr>
          <w:rFonts w:ascii="Times New Roman" w:eastAsia="Times New Roman" w:hAnsi="Times New Roman" w:cs="Times New Roman"/>
          <w:sz w:val="26"/>
          <w:szCs w:val="26"/>
        </w:rPr>
        <w:t>4)Рапортами</w:t>
      </w:r>
      <w:r>
        <w:rPr>
          <w:rFonts w:ascii="Times New Roman" w:eastAsia="Times New Roman" w:hAnsi="Times New Roman" w:cs="Times New Roman"/>
          <w:sz w:val="26"/>
          <w:szCs w:val="26"/>
        </w:rPr>
        <w:t xml:space="preserve"> сотрудников ГИБДД.,</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видеозаписью, </w:t>
      </w:r>
      <w:r>
        <w:rPr>
          <w:rFonts w:ascii="Times New Roman" w:eastAsia="Times New Roman" w:hAnsi="Times New Roman" w:cs="Times New Roman"/>
          <w:sz w:val="26"/>
          <w:szCs w:val="26"/>
        </w:rPr>
        <w:t>подтверждающими факт управления им транспортным средством.</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5)Справкой.</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6)Копией свидетельства о поверке прибора.</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7) Протоколом об отстранении от управления транспортным средством и задержании транспортного средства</w:t>
      </w:r>
      <w:r>
        <w:rPr>
          <w:rFonts w:ascii="Times New Roman" w:eastAsia="Times New Roman" w:hAnsi="Times New Roman" w:cs="Times New Roman"/>
          <w:i/>
          <w:iCs/>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Совокупность исследованных доказательств подтверждает факт управления </w:t>
      </w:r>
      <w:r>
        <w:rPr>
          <w:rStyle w:val="cat-FIOgrp-13rplc-22"/>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транспортным средством в состоянии алкогольного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и иные материалы дела в отношении </w:t>
      </w:r>
      <w:r>
        <w:rPr>
          <w:rStyle w:val="cat-FIOgrp-13rplc-2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составлены в соответствии с требованиями КоАП РФ. </w:t>
      </w:r>
    </w:p>
    <w:p>
      <w:pPr>
        <w:spacing w:before="0" w:after="0"/>
        <w:ind w:firstLine="567"/>
        <w:jc w:val="both"/>
        <w:rPr>
          <w:sz w:val="26"/>
          <w:szCs w:val="26"/>
        </w:rPr>
      </w:pPr>
      <w:r>
        <w:rPr>
          <w:rFonts w:ascii="Times New Roman" w:eastAsia="Times New Roman" w:hAnsi="Times New Roman" w:cs="Times New Roman"/>
          <w:sz w:val="26"/>
          <w:szCs w:val="26"/>
        </w:rPr>
        <w:t>Действия сотрудников ДПС при освидетельствовании водителя на состояние алкогольного опьянения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0" w:after="0"/>
        <w:ind w:firstLine="567"/>
        <w:jc w:val="both"/>
        <w:rPr>
          <w:sz w:val="26"/>
          <w:szCs w:val="26"/>
        </w:rPr>
      </w:pPr>
      <w:r>
        <w:rPr>
          <w:rFonts w:ascii="Times New Roman" w:eastAsia="Times New Roman" w:hAnsi="Times New Roman" w:cs="Times New Roman"/>
          <w:sz w:val="26"/>
          <w:szCs w:val="26"/>
        </w:rPr>
        <w:t xml:space="preserve">Нарушений прав при составлении административного материала допущено не было. </w:t>
      </w:r>
    </w:p>
    <w:p>
      <w:pPr>
        <w:spacing w:before="0" w:after="0"/>
        <w:ind w:firstLine="567"/>
        <w:jc w:val="both"/>
        <w:rPr>
          <w:sz w:val="26"/>
          <w:szCs w:val="26"/>
        </w:rPr>
      </w:pPr>
      <w:r>
        <w:rPr>
          <w:rFonts w:ascii="Times New Roman" w:eastAsia="Times New Roman" w:hAnsi="Times New Roman" w:cs="Times New Roman"/>
          <w:sz w:val="26"/>
          <w:szCs w:val="26"/>
        </w:rPr>
        <w:t>Судья считает, что протоколы составлены в строгом соответствии с требованиями КоАП РФ уполномоченным на то должностным лицом, находившимся при исполнении своих служебных обязанностей.</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вина </w:t>
      </w:r>
      <w:r>
        <w:rPr>
          <w:rStyle w:val="cat-FIOgrp-13rplc-24"/>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по факту управления транспортным средством в состоянии опьянения нашла свое подтверждение в судебном заседании.</w:t>
      </w:r>
    </w:p>
    <w:p>
      <w:pPr>
        <w:spacing w:before="0" w:after="0"/>
        <w:ind w:firstLine="567"/>
        <w:jc w:val="both"/>
        <w:rPr>
          <w:sz w:val="26"/>
          <w:szCs w:val="26"/>
        </w:rPr>
      </w:pPr>
      <w:r>
        <w:rPr>
          <w:rFonts w:ascii="Times New Roman" w:eastAsia="Times New Roman" w:hAnsi="Times New Roman" w:cs="Times New Roman"/>
          <w:sz w:val="26"/>
          <w:szCs w:val="26"/>
        </w:rPr>
        <w:t>Оснований не доверять собранным и исследованным по делу доказательствам, у судьи не имеется, поскольку они являются последовательными, согласуются между собой и дополняют друг друга, ничем не опорочены, получены в соответствии с требованиями закона.</w:t>
      </w:r>
    </w:p>
    <w:p>
      <w:pPr>
        <w:spacing w:before="0" w:after="0"/>
        <w:ind w:firstLine="567"/>
        <w:jc w:val="both"/>
        <w:rPr>
          <w:sz w:val="26"/>
          <w:szCs w:val="26"/>
        </w:rPr>
      </w:pPr>
      <w:r>
        <w:rPr>
          <w:rFonts w:ascii="Times New Roman" w:eastAsia="Times New Roman" w:hAnsi="Times New Roman" w:cs="Times New Roman"/>
          <w:sz w:val="26"/>
          <w:szCs w:val="26"/>
        </w:rPr>
        <w:t>Действия правонарушителя мировой судья квалифицирует по ч.1 ст.12.8 КоАП РФ.</w:t>
      </w:r>
    </w:p>
    <w:p>
      <w:pPr>
        <w:spacing w:before="0" w:after="0"/>
        <w:ind w:firstLine="540"/>
        <w:jc w:val="both"/>
        <w:rPr>
          <w:sz w:val="26"/>
          <w:szCs w:val="26"/>
        </w:rPr>
      </w:pPr>
      <w:r>
        <w:rPr>
          <w:rFonts w:ascii="Times New Roman" w:eastAsia="Times New Roman" w:hAnsi="Times New Roman" w:cs="Times New Roman"/>
          <w:sz w:val="26"/>
          <w:szCs w:val="26"/>
        </w:rPr>
        <w:t>Смягчающим</w:t>
      </w:r>
      <w:r>
        <w:rPr>
          <w:rFonts w:ascii="Times New Roman" w:eastAsia="Times New Roman" w:hAnsi="Times New Roman" w:cs="Times New Roman"/>
          <w:sz w:val="26"/>
          <w:szCs w:val="26"/>
        </w:rPr>
        <w:t xml:space="preserve"> административную ответственность обстоятельств</w:t>
      </w:r>
      <w:r>
        <w:rPr>
          <w:rFonts w:ascii="Times New Roman" w:eastAsia="Times New Roman" w:hAnsi="Times New Roman" w:cs="Times New Roman"/>
          <w:sz w:val="26"/>
          <w:szCs w:val="26"/>
        </w:rPr>
        <w:t>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является признание вины, наличие ребенка на иждивении.</w:t>
      </w:r>
    </w:p>
    <w:p>
      <w:pPr>
        <w:spacing w:before="0" w:after="0"/>
        <w:ind w:firstLine="540"/>
        <w:jc w:val="both"/>
        <w:rPr>
          <w:sz w:val="26"/>
          <w:szCs w:val="26"/>
        </w:rPr>
      </w:pPr>
      <w:r>
        <w:rPr>
          <w:rFonts w:ascii="Times New Roman" w:eastAsia="Times New Roman" w:hAnsi="Times New Roman" w:cs="Times New Roman"/>
          <w:sz w:val="26"/>
          <w:szCs w:val="26"/>
        </w:rPr>
        <w:t>Отягчающих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административную </w:t>
      </w:r>
      <w:r>
        <w:rPr>
          <w:rFonts w:ascii="Times New Roman" w:eastAsia="Times New Roman" w:hAnsi="Times New Roman" w:cs="Times New Roman"/>
          <w:sz w:val="26"/>
          <w:szCs w:val="26"/>
        </w:rPr>
        <w:t>ответственность обстоятельств не установлено.</w:t>
      </w:r>
    </w:p>
    <w:p>
      <w:pPr>
        <w:spacing w:before="0" w:after="0"/>
        <w:ind w:firstLine="540"/>
        <w:jc w:val="both"/>
        <w:rPr>
          <w:sz w:val="26"/>
          <w:szCs w:val="26"/>
        </w:rPr>
      </w:pPr>
      <w:r>
        <w:rPr>
          <w:rFonts w:ascii="Times New Roman" w:eastAsia="Times New Roman" w:hAnsi="Times New Roman" w:cs="Times New Roman"/>
          <w:sz w:val="26"/>
          <w:szCs w:val="26"/>
        </w:rPr>
        <w:t xml:space="preserve">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 </w:t>
      </w:r>
    </w:p>
    <w:p>
      <w:pPr>
        <w:spacing w:before="0" w:after="0"/>
        <w:ind w:firstLine="567"/>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мировой судья в соответствии с ч. 2 ст. 4.1 КоАП РФ,</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 рассматривая вопрос о виде и размере административного наказания, учитывает характер совершенного им административного правонарушения и значительную общественную опасность правонарушения, связанного с управлением транспортным средством в населенном пункте, лицом, находящемся в состоянии опьянения, </w:t>
      </w:r>
      <w:r>
        <w:rPr>
          <w:rFonts w:ascii="Times New Roman" w:eastAsia="Times New Roman" w:hAnsi="Times New Roman" w:cs="Times New Roman"/>
          <w:sz w:val="26"/>
          <w:szCs w:val="26"/>
        </w:rPr>
        <w:t>создавая угрозу жизни и здоровью других участников дорожного движения</w:t>
      </w:r>
      <w:r>
        <w:rPr>
          <w:rFonts w:ascii="Times New Roman" w:eastAsia="Times New Roman" w:hAnsi="Times New Roman" w:cs="Times New Roman"/>
          <w:sz w:val="26"/>
          <w:szCs w:val="26"/>
        </w:rPr>
        <w:t xml:space="preserve">, личность виновного, а также степень опьянения лица. </w:t>
      </w:r>
    </w:p>
    <w:p>
      <w:pPr>
        <w:spacing w:before="0" w:after="0"/>
        <w:ind w:firstLine="567"/>
        <w:jc w:val="both"/>
        <w:rPr>
          <w:sz w:val="26"/>
          <w:szCs w:val="26"/>
        </w:rPr>
      </w:pPr>
      <w:r>
        <w:rPr>
          <w:rFonts w:ascii="Times New Roman" w:eastAsia="Times New Roman" w:hAnsi="Times New Roman" w:cs="Times New Roman"/>
          <w:sz w:val="26"/>
          <w:szCs w:val="26"/>
        </w:rPr>
        <w:t>Мировой судья считает, что административное наказание в виде лишения права управления транспор</w:t>
      </w:r>
      <w:r>
        <w:rPr>
          <w:rFonts w:ascii="Times New Roman" w:eastAsia="Times New Roman" w:hAnsi="Times New Roman" w:cs="Times New Roman"/>
          <w:sz w:val="26"/>
          <w:szCs w:val="26"/>
        </w:rPr>
        <w:t>тными средствами на срок 1 год 7</w:t>
      </w:r>
      <w:r>
        <w:rPr>
          <w:rFonts w:ascii="Times New Roman" w:eastAsia="Times New Roman" w:hAnsi="Times New Roman" w:cs="Times New Roman"/>
          <w:sz w:val="26"/>
          <w:szCs w:val="26"/>
        </w:rPr>
        <w:t xml:space="preserve"> месяцев является наказанием, адекватным общественной опасности совершенного </w:t>
      </w:r>
      <w:r>
        <w:rPr>
          <w:rStyle w:val="cat-FIOgrp-13rplc-26"/>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правонарушения, противоправной направленности совершенных им действий.</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ст.ст.29.9, 29.10 КоАП РФ, мировой судья</w:t>
      </w:r>
    </w:p>
    <w:p>
      <w:pPr>
        <w:spacing w:before="0" w:after="0"/>
        <w:ind w:firstLine="567"/>
        <w:jc w:val="both"/>
        <w:rPr>
          <w:sz w:val="26"/>
          <w:szCs w:val="26"/>
        </w:rPr>
      </w:pPr>
    </w:p>
    <w:p>
      <w:pPr>
        <w:spacing w:before="0" w:after="0"/>
        <w:ind w:firstLine="567"/>
        <w:jc w:val="center"/>
        <w:rPr>
          <w:sz w:val="26"/>
          <w:szCs w:val="26"/>
        </w:rPr>
      </w:pPr>
      <w:r>
        <w:rPr>
          <w:rFonts w:ascii="Times New Roman" w:eastAsia="Times New Roman" w:hAnsi="Times New Roman" w:cs="Times New Roman"/>
          <w:b/>
          <w:bCs/>
          <w:sz w:val="26"/>
          <w:szCs w:val="26"/>
        </w:rPr>
        <w:t>ПОСТАНОВИЛ</w:t>
      </w:r>
      <w:r>
        <w:rPr>
          <w:rFonts w:ascii="Times New Roman" w:eastAsia="Times New Roman" w:hAnsi="Times New Roman" w:cs="Times New Roman"/>
          <w:sz w:val="26"/>
          <w:szCs w:val="26"/>
        </w:rPr>
        <w:t>:</w:t>
      </w:r>
    </w:p>
    <w:p>
      <w:pPr>
        <w:spacing w:before="0" w:after="0"/>
        <w:ind w:firstLine="567"/>
        <w:jc w:val="center"/>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Признать </w:t>
      </w:r>
      <w:r>
        <w:rPr>
          <w:rStyle w:val="cat-FIOgrp-12rplc-27"/>
          <w:rFonts w:ascii="Times New Roman" w:eastAsia="Times New Roman" w:hAnsi="Times New Roman" w:cs="Times New Roman"/>
          <w:b/>
          <w:bCs/>
          <w:sz w:val="26"/>
          <w:szCs w:val="26"/>
        </w:rPr>
        <w:t>фио</w:t>
      </w:r>
      <w:r>
        <w:rPr>
          <w:rFonts w:ascii="Times New Roman" w:eastAsia="Times New Roman" w:hAnsi="Times New Roman" w:cs="Times New Roman"/>
          <w:b/>
          <w:bCs/>
          <w:sz w:val="26"/>
          <w:szCs w:val="26"/>
        </w:rPr>
        <w:t xml:space="preserve"> </w:t>
      </w:r>
      <w:r>
        <w:rPr>
          <w:rStyle w:val="cat-FIOgrp-11rplc-28"/>
          <w:rFonts w:ascii="Times New Roman" w:eastAsia="Times New Roman" w:hAnsi="Times New Roman" w:cs="Times New Roman"/>
          <w:b/>
          <w:bCs/>
          <w:sz w:val="26"/>
          <w:szCs w:val="26"/>
        </w:rPr>
        <w:t>фио</w:t>
      </w:r>
      <w:r>
        <w:rPr>
          <w:rFonts w:ascii="Times New Roman" w:eastAsia="Times New Roman" w:hAnsi="Times New Roman" w:cs="Times New Roman"/>
          <w:sz w:val="26"/>
          <w:szCs w:val="26"/>
        </w:rPr>
        <w:t xml:space="preserve"> виновным в совершении административного правонарушения, предусмотренного ч.1 ст.12.8 Кодекса РФ об административных правонарушениях, и назначить наказание в виде </w:t>
      </w:r>
      <w:r>
        <w:rPr>
          <w:rFonts w:ascii="Times New Roman" w:eastAsia="Times New Roman" w:hAnsi="Times New Roman" w:cs="Times New Roman"/>
          <w:sz w:val="26"/>
          <w:szCs w:val="26"/>
        </w:rPr>
        <w:t xml:space="preserve">административного штрафа в размере </w:t>
      </w:r>
      <w:r>
        <w:rPr>
          <w:rStyle w:val="cat-Sumgrp-15rplc-29"/>
          <w:rFonts w:ascii="Times New Roman" w:eastAsia="Times New Roman" w:hAnsi="Times New Roman" w:cs="Times New Roman"/>
          <w:b/>
          <w:bCs/>
          <w:sz w:val="26"/>
          <w:szCs w:val="26"/>
        </w:rPr>
        <w:t>сумма</w:t>
      </w:r>
      <w:r>
        <w:rPr>
          <w:rFonts w:ascii="Times New Roman" w:eastAsia="Times New Roman" w:hAnsi="Times New Roman" w:cs="Times New Roman"/>
          <w:sz w:val="26"/>
          <w:szCs w:val="26"/>
        </w:rPr>
        <w:t xml:space="preserve"> с лишением права управления транспортными средствами на срок </w:t>
      </w:r>
      <w:r>
        <w:rPr>
          <w:rFonts w:ascii="Times New Roman" w:eastAsia="Times New Roman" w:hAnsi="Times New Roman" w:cs="Times New Roman"/>
          <w:b/>
          <w:bCs/>
          <w:sz w:val="26"/>
          <w:szCs w:val="26"/>
        </w:rPr>
        <w:t>1 год 7</w:t>
      </w:r>
      <w:r>
        <w:rPr>
          <w:rFonts w:ascii="Times New Roman" w:eastAsia="Times New Roman" w:hAnsi="Times New Roman" w:cs="Times New Roman"/>
          <w:b/>
          <w:bCs/>
          <w:sz w:val="26"/>
          <w:szCs w:val="26"/>
        </w:rPr>
        <w:t xml:space="preserve"> месяцев</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6"/>
          <w:szCs w:val="26"/>
        </w:rPr>
      </w:pPr>
      <w:r>
        <w:rPr>
          <w:rFonts w:ascii="Times New Roman" w:eastAsia="Times New Roman" w:hAnsi="Times New Roman" w:cs="Times New Roman"/>
          <w:sz w:val="26"/>
          <w:szCs w:val="26"/>
        </w:rPr>
        <w:t>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ГИБДД для исполнения.</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ст.32.6 КоАП 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исполнение постановления о лишении права управления транспортным средством соответствующего вида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осуществляется путем изъятия соответственно </w:t>
      </w:r>
      <w:hyperlink r:id="rId6" w:history="1">
        <w:r>
          <w:rPr>
            <w:rFonts w:ascii="Times New Roman" w:eastAsia="Times New Roman" w:hAnsi="Times New Roman" w:cs="Times New Roman"/>
            <w:color w:val="0000EE"/>
            <w:sz w:val="26"/>
            <w:szCs w:val="26"/>
            <w:u w:val="single" w:color="0000EE"/>
          </w:rPr>
          <w:t>водительского удостоверения</w:t>
        </w:r>
      </w:hyperlink>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6"/>
          <w:szCs w:val="26"/>
        </w:rPr>
      </w:pPr>
      <w:r>
        <w:rPr>
          <w:rFonts w:ascii="Times New Roman" w:eastAsia="Times New Roman" w:hAnsi="Times New Roman" w:cs="Times New Roman"/>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sub_32601" w:history="1">
        <w:r>
          <w:rPr>
            <w:rFonts w:ascii="Times New Roman" w:eastAsia="Times New Roman" w:hAnsi="Times New Roman" w:cs="Times New Roman"/>
            <w:color w:val="0000EE"/>
            <w:sz w:val="26"/>
            <w:szCs w:val="26"/>
            <w:u w:val="single" w:color="0000EE"/>
          </w:rPr>
          <w:t>частями 1</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3 статьи 32.6</w:t>
        </w:r>
      </w:hyperlink>
      <w:r>
        <w:rPr>
          <w:rFonts w:ascii="Times New Roman" w:eastAsia="Times New Roman" w:hAnsi="Times New Roman" w:cs="Times New Roman"/>
          <w:sz w:val="26"/>
          <w:szCs w:val="26"/>
        </w:rPr>
        <w:t xml:space="preserve"> настоящего КоАП РФ 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орган, исполняющий этот вид административного наказания (в данном случае в ГИБДД МОМВД России «Ханты-Мансийский», которое расположено по адресу: </w:t>
      </w:r>
      <w:r>
        <w:rPr>
          <w:rStyle w:val="cat-Addressgrp-3rplc-3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а в случае утраты указанных документов заявить об этом в указанный орган в тот же срок.</w:t>
      </w:r>
    </w:p>
    <w:p>
      <w:pPr>
        <w:spacing w:before="0" w:after="0"/>
        <w:ind w:firstLine="567"/>
        <w:jc w:val="both"/>
        <w:rPr>
          <w:sz w:val="26"/>
          <w:szCs w:val="26"/>
        </w:rPr>
      </w:pP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8" w:anchor="sub_315" w:history="1">
        <w:r>
          <w:rPr>
            <w:rFonts w:ascii="Times New Roman" w:eastAsia="Times New Roman" w:hAnsi="Times New Roman" w:cs="Times New Roman"/>
            <w:color w:val="0000EE"/>
            <w:sz w:val="26"/>
            <w:szCs w:val="26"/>
            <w:u w:val="single" w:color="0000EE"/>
          </w:rPr>
          <w:t>статьей 31.5</w:t>
        </w:r>
      </w:hyperlink>
      <w:r>
        <w:rPr>
          <w:rFonts w:ascii="Times New Roman" w:eastAsia="Times New Roman" w:hAnsi="Times New Roman" w:cs="Times New Roman"/>
          <w:sz w:val="26"/>
          <w:szCs w:val="26"/>
        </w:rPr>
        <w:t xml:space="preserve"> КоАП РФ.</w:t>
      </w:r>
    </w:p>
    <w:p>
      <w:pPr>
        <w:spacing w:before="0" w:after="0"/>
        <w:ind w:firstLine="567"/>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8" w:anchor="sub_32201" w:history="1">
        <w:r>
          <w:rPr>
            <w:rFonts w:ascii="Times New Roman" w:eastAsia="Times New Roman" w:hAnsi="Times New Roman" w:cs="Times New Roman"/>
            <w:color w:val="0000EE"/>
            <w:sz w:val="26"/>
            <w:szCs w:val="26"/>
            <w:u w:val="single" w:color="0000EE"/>
          </w:rPr>
          <w:t>части 1</w:t>
        </w:r>
      </w:hyperlink>
      <w:r>
        <w:rPr>
          <w:rFonts w:ascii="Times New Roman" w:eastAsia="Times New Roman" w:hAnsi="Times New Roman" w:cs="Times New Roman"/>
          <w:sz w:val="26"/>
          <w:szCs w:val="26"/>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9" w:history="1">
        <w:r>
          <w:rPr>
            <w:rFonts w:ascii="Times New Roman" w:eastAsia="Times New Roman" w:hAnsi="Times New Roman" w:cs="Times New Roman"/>
            <w:color w:val="0000EE"/>
            <w:sz w:val="26"/>
            <w:szCs w:val="26"/>
            <w:u w:val="single" w:color="0000EE"/>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left="708"/>
        <w:jc w:val="both"/>
        <w:rPr>
          <w:sz w:val="26"/>
          <w:szCs w:val="26"/>
        </w:rPr>
      </w:pPr>
      <w:r>
        <w:rPr>
          <w:rFonts w:ascii="Times New Roman" w:eastAsia="Times New Roman" w:hAnsi="Times New Roman" w:cs="Times New Roman"/>
          <w:sz w:val="26"/>
          <w:szCs w:val="26"/>
        </w:rPr>
        <w:t>Административный штраф подлежит уплате по реквизитам:</w:t>
      </w:r>
      <w:r>
        <w:rPr>
          <w:rFonts w:ascii="Times New Roman" w:eastAsia="Times New Roman" w:hAnsi="Times New Roman" w:cs="Times New Roman"/>
          <w:sz w:val="26"/>
          <w:szCs w:val="26"/>
        </w:rPr>
        <w:t xml:space="preserve">  </w:t>
      </w:r>
    </w:p>
    <w:p>
      <w:pPr>
        <w:widowControl w:val="0"/>
        <w:spacing w:before="0" w:after="0"/>
        <w:ind w:firstLine="708"/>
        <w:jc w:val="both"/>
        <w:rPr>
          <w:sz w:val="26"/>
          <w:szCs w:val="26"/>
        </w:rPr>
      </w:pPr>
      <w:r>
        <w:rPr>
          <w:rFonts w:ascii="Times New Roman" w:eastAsia="Times New Roman" w:hAnsi="Times New Roman" w:cs="Times New Roman"/>
          <w:sz w:val="26"/>
          <w:szCs w:val="26"/>
        </w:rPr>
        <w:t xml:space="preserve">Получатель: УФК по </w:t>
      </w:r>
      <w:r>
        <w:rPr>
          <w:rStyle w:val="cat-Addressgrp-4rplc-3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5rplc-33"/>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(УМВД России по ХМАО – </w:t>
      </w:r>
      <w:r>
        <w:rPr>
          <w:rStyle w:val="cat-Addressgrp-5rplc-34"/>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МОМВД России Ханты-Мансийский) ИНН </w:t>
      </w:r>
      <w:r>
        <w:rPr>
          <w:rStyle w:val="cat-PhoneNumbergrp-21rplc-35"/>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КПП </w:t>
      </w:r>
      <w:r>
        <w:rPr>
          <w:rStyle w:val="cat-PhoneNumbergrp-22rplc-36"/>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ОКТМО </w:t>
      </w:r>
      <w:r>
        <w:rPr>
          <w:rStyle w:val="cat-PhoneNumbergrp-23rplc-37"/>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счет 40102810245370000007 ОКЦ №8 </w:t>
      </w:r>
      <w:r>
        <w:rPr>
          <w:rStyle w:val="cat-OrganizationNamegrp-18rplc-38"/>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России БИК </w:t>
      </w:r>
      <w:r>
        <w:rPr>
          <w:rStyle w:val="cat-PhoneNumbergrp-24rplc-39"/>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номер счета 03100643000000018700 КБК 18811601123010001140 УИН </w:t>
      </w:r>
      <w:r>
        <w:rPr>
          <w:rFonts w:ascii="Times New Roman" w:eastAsia="Times New Roman" w:hAnsi="Times New Roman" w:cs="Times New Roman"/>
          <w:sz w:val="26"/>
          <w:szCs w:val="26"/>
        </w:rPr>
        <w:t>18810486260250005784</w:t>
      </w:r>
      <w:r>
        <w:rPr>
          <w:rFonts w:ascii="Times New Roman" w:eastAsia="Times New Roman" w:hAnsi="Times New Roman" w:cs="Times New Roman"/>
          <w:sz w:val="26"/>
          <w:szCs w:val="26"/>
        </w:rPr>
        <w:t>.</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4rplc-40"/>
          <w:rFonts w:ascii="Times New Roman" w:eastAsia="Times New Roman" w:hAnsi="Times New Roman" w:cs="Times New Roman"/>
          <w:sz w:val="26"/>
          <w:szCs w:val="26"/>
        </w:rPr>
        <w:t>фио</w:t>
      </w: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4rplc-41"/>
          <w:rFonts w:ascii="Times New Roman" w:eastAsia="Times New Roman" w:hAnsi="Times New Roman" w:cs="Times New Roman"/>
          <w:sz w:val="26"/>
          <w:szCs w:val="26"/>
        </w:rPr>
        <w:t>фио</w:t>
      </w:r>
    </w:p>
    <w:p>
      <w:pPr>
        <w:spacing w:before="0" w:after="0"/>
        <w:rPr>
          <w:sz w:val="26"/>
          <w:szCs w:val="26"/>
        </w:rPr>
      </w:pPr>
    </w:p>
    <w:p>
      <w:pPr>
        <w:spacing w:before="0" w:after="0"/>
        <w:rPr>
          <w:sz w:val="26"/>
          <w:szCs w:val="26"/>
        </w:rPr>
      </w:pPr>
    </w:p>
    <w:p>
      <w:pPr>
        <w:spacing w:before="0" w:after="0"/>
        <w:rPr>
          <w:sz w:val="26"/>
          <w:szCs w:val="26"/>
        </w:rPr>
      </w:pPr>
    </w:p>
    <w:p>
      <w:pPr>
        <w:spacing w:before="0" w:after="0"/>
        <w:rPr>
          <w:sz w:val="26"/>
          <w:szCs w:val="26"/>
        </w:rPr>
      </w:pPr>
    </w:p>
    <w:p>
      <w:pPr>
        <w:spacing w:before="0" w:after="0"/>
      </w:pPr>
    </w:p>
    <w:p>
      <w:pPr>
        <w:spacing w:before="0" w:after="0"/>
      </w:pPr>
    </w:p>
    <w:p>
      <w:pPr>
        <w:spacing w:before="0" w:after="0"/>
      </w:pPr>
    </w:p>
    <w:p>
      <w:pPr>
        <w:spacing w:before="0" w:after="0"/>
      </w:pPr>
    </w:p>
    <w:p>
      <w:pPr>
        <w:spacing w:before="0" w:after="0"/>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Addressgrp-1rplc-2">
    <w:name w:val="cat-Address grp-1 rplc-2"/>
    <w:basedOn w:val="DefaultParagraphFont"/>
  </w:style>
  <w:style w:type="character" w:customStyle="1" w:styleId="cat-FIOgrp-10rplc-3">
    <w:name w:val="cat-FIO grp-10 rplc-3"/>
    <w:basedOn w:val="DefaultParagraphFont"/>
  </w:style>
  <w:style w:type="character" w:customStyle="1" w:styleId="cat-FIOgrp-12rplc-4">
    <w:name w:val="cat-FIO grp-12 rplc-4"/>
    <w:basedOn w:val="DefaultParagraphFont"/>
  </w:style>
  <w:style w:type="character" w:customStyle="1" w:styleId="cat-FIOgrp-11rplc-5">
    <w:name w:val="cat-FIO grp-11 rplc-5"/>
    <w:basedOn w:val="DefaultParagraphFont"/>
  </w:style>
  <w:style w:type="character" w:customStyle="1" w:styleId="cat-ExternalSystemDefinedgrp-25rplc-6">
    <w:name w:val="cat-ExternalSystemDefined grp-25 rplc-6"/>
    <w:basedOn w:val="DefaultParagraphFont"/>
  </w:style>
  <w:style w:type="character" w:customStyle="1" w:styleId="cat-PassportDatagrp-16rplc-7">
    <w:name w:val="cat-PassportData grp-16 rplc-7"/>
    <w:basedOn w:val="DefaultParagraphFont"/>
  </w:style>
  <w:style w:type="character" w:customStyle="1" w:styleId="cat-UserDefinedgrp-26rplc-8">
    <w:name w:val="cat-UserDefined grp-26 rplc-8"/>
    <w:basedOn w:val="DefaultParagraphFont"/>
  </w:style>
  <w:style w:type="character" w:customStyle="1" w:styleId="cat-PassportDatagrp-17rplc-9">
    <w:name w:val="cat-PassportData grp-17 rplc-9"/>
    <w:basedOn w:val="DefaultParagraphFont"/>
  </w:style>
  <w:style w:type="character" w:customStyle="1" w:styleId="cat-FIOgrp-13rplc-10">
    <w:name w:val="cat-FIO grp-13 rplc-10"/>
    <w:basedOn w:val="DefaultParagraphFont"/>
  </w:style>
  <w:style w:type="character" w:customStyle="1" w:styleId="cat-Addressgrp-2rplc-13">
    <w:name w:val="cat-Address grp-2 rplc-13"/>
    <w:basedOn w:val="DefaultParagraphFont"/>
  </w:style>
  <w:style w:type="character" w:customStyle="1" w:styleId="cat-Addressgrp-0rplc-14">
    <w:name w:val="cat-Address grp-0 rplc-14"/>
    <w:basedOn w:val="DefaultParagraphFont"/>
  </w:style>
  <w:style w:type="character" w:customStyle="1" w:styleId="cat-CarMakeModelgrp-20rplc-15">
    <w:name w:val="cat-CarMakeModel grp-20 rplc-15"/>
    <w:basedOn w:val="DefaultParagraphFont"/>
  </w:style>
  <w:style w:type="character" w:customStyle="1" w:styleId="cat-UserDefinedgrp-27rplc-16">
    <w:name w:val="cat-UserDefined grp-27 rplc-16"/>
    <w:basedOn w:val="DefaultParagraphFont"/>
  </w:style>
  <w:style w:type="character" w:customStyle="1" w:styleId="cat-FIOgrp-13rplc-17">
    <w:name w:val="cat-FIO grp-13 rplc-17"/>
    <w:basedOn w:val="DefaultParagraphFont"/>
  </w:style>
  <w:style w:type="character" w:customStyle="1" w:styleId="cat-FIOgrp-13rplc-19">
    <w:name w:val="cat-FIO grp-13 rplc-19"/>
    <w:basedOn w:val="DefaultParagraphFont"/>
  </w:style>
  <w:style w:type="character" w:customStyle="1" w:styleId="cat-FIOgrp-13rplc-20">
    <w:name w:val="cat-FIO grp-13 rplc-20"/>
    <w:basedOn w:val="DefaultParagraphFont"/>
  </w:style>
  <w:style w:type="character" w:customStyle="1" w:styleId="cat-FIOgrp-13rplc-21">
    <w:name w:val="cat-FIO grp-13 rplc-21"/>
    <w:basedOn w:val="DefaultParagraphFont"/>
  </w:style>
  <w:style w:type="character" w:customStyle="1" w:styleId="cat-FIOgrp-13rplc-22">
    <w:name w:val="cat-FIO grp-13 rplc-22"/>
    <w:basedOn w:val="DefaultParagraphFont"/>
  </w:style>
  <w:style w:type="character" w:customStyle="1" w:styleId="cat-FIOgrp-13rplc-23">
    <w:name w:val="cat-FIO grp-13 rplc-23"/>
    <w:basedOn w:val="DefaultParagraphFont"/>
  </w:style>
  <w:style w:type="character" w:customStyle="1" w:styleId="cat-FIOgrp-13rplc-24">
    <w:name w:val="cat-FIO grp-13 rplc-24"/>
    <w:basedOn w:val="DefaultParagraphFont"/>
  </w:style>
  <w:style w:type="character" w:customStyle="1" w:styleId="cat-FIOgrp-13rplc-26">
    <w:name w:val="cat-FIO grp-13 rplc-26"/>
    <w:basedOn w:val="DefaultParagraphFont"/>
  </w:style>
  <w:style w:type="character" w:customStyle="1" w:styleId="cat-FIOgrp-12rplc-27">
    <w:name w:val="cat-FIO grp-12 rplc-27"/>
    <w:basedOn w:val="DefaultParagraphFont"/>
  </w:style>
  <w:style w:type="character" w:customStyle="1" w:styleId="cat-FIOgrp-11rplc-28">
    <w:name w:val="cat-FIO grp-11 rplc-28"/>
    <w:basedOn w:val="DefaultParagraphFont"/>
  </w:style>
  <w:style w:type="character" w:customStyle="1" w:styleId="cat-Sumgrp-15rplc-29">
    <w:name w:val="cat-Sum grp-15 rplc-29"/>
    <w:basedOn w:val="DefaultParagraphFont"/>
  </w:style>
  <w:style w:type="character" w:customStyle="1" w:styleId="cat-Addressgrp-3rplc-31">
    <w:name w:val="cat-Address grp-3 rplc-31"/>
    <w:basedOn w:val="DefaultParagraphFont"/>
  </w:style>
  <w:style w:type="character" w:customStyle="1" w:styleId="cat-Addressgrp-4rplc-32">
    <w:name w:val="cat-Address grp-4 rplc-32"/>
    <w:basedOn w:val="DefaultParagraphFont"/>
  </w:style>
  <w:style w:type="character" w:customStyle="1" w:styleId="cat-Addressgrp-5rplc-33">
    <w:name w:val="cat-Address grp-5 rplc-33"/>
    <w:basedOn w:val="DefaultParagraphFont"/>
  </w:style>
  <w:style w:type="character" w:customStyle="1" w:styleId="cat-Addressgrp-5rplc-34">
    <w:name w:val="cat-Address grp-5 rplc-34"/>
    <w:basedOn w:val="DefaultParagraphFont"/>
  </w:style>
  <w:style w:type="character" w:customStyle="1" w:styleId="cat-PhoneNumbergrp-21rplc-35">
    <w:name w:val="cat-PhoneNumber grp-21 rplc-35"/>
    <w:basedOn w:val="DefaultParagraphFont"/>
  </w:style>
  <w:style w:type="character" w:customStyle="1" w:styleId="cat-PhoneNumbergrp-22rplc-36">
    <w:name w:val="cat-PhoneNumber grp-22 rplc-36"/>
    <w:basedOn w:val="DefaultParagraphFont"/>
  </w:style>
  <w:style w:type="character" w:customStyle="1" w:styleId="cat-PhoneNumbergrp-23rplc-37">
    <w:name w:val="cat-PhoneNumber grp-23 rplc-37"/>
    <w:basedOn w:val="DefaultParagraphFont"/>
  </w:style>
  <w:style w:type="character" w:customStyle="1" w:styleId="cat-OrganizationNamegrp-18rplc-38">
    <w:name w:val="cat-OrganizationName grp-18 rplc-38"/>
    <w:basedOn w:val="DefaultParagraphFont"/>
  </w:style>
  <w:style w:type="character" w:customStyle="1" w:styleId="cat-PhoneNumbergrp-24rplc-39">
    <w:name w:val="cat-PhoneNumber grp-24 rplc-39"/>
    <w:basedOn w:val="DefaultParagraphFont"/>
  </w:style>
  <w:style w:type="character" w:customStyle="1" w:styleId="cat-FIOgrp-14rplc-40">
    <w:name w:val="cat-FIO grp-14 rplc-40"/>
    <w:basedOn w:val="DefaultParagraphFont"/>
  </w:style>
  <w:style w:type="character" w:customStyle="1" w:styleId="cat-FIOgrp-14rplc-41">
    <w:name w:val="cat-FIO grp-14 rplc-4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consultantplus://offline/main?base=LAW;n=98317;fld=134;dst=1096" TargetMode="External" /><Relationship Id="rId6" Type="http://schemas.openxmlformats.org/officeDocument/2006/relationships/hyperlink" Target="garantf1://2440357.6600/" TargetMode="External" /><Relationship Id="rId7" Type="http://schemas.openxmlformats.org/officeDocument/2006/relationships/hyperlink" Target="file:///X:\assist_2\judge_3\&#1040;&#1044;&#1052;&#1048;&#1053;&#1048;&#1057;&#1058;&#1056;&#1040;&#1058;&#1048;&#1042;&#1050;&#1040;\20.09.2013\5446%20&#1073;&#1072;&#1083;&#1072;&#1073;&#1072;&#1085;%2012.8%20&#1095;.%201.doc" TargetMode="External" /><Relationship Id="rId8" Type="http://schemas.openxmlformats.org/officeDocument/2006/relationships/hyperlink" Target="file:///X:\assist_2\judge_4\&#1051;&#1086;&#1089;&#1077;&#1074;%20&#1072;&#1076;&#1084;\02.09.13\02.09.13.%2020.25%20%20&#1055;&#1091;&#1094;%20%20%20&#1043;%20%20&#1055;&#1056;&#1054;&#1045;&#1050;&#1058;.docx" TargetMode="External" /><Relationship Id="rId9" Type="http://schemas.openxmlformats.org/officeDocument/2006/relationships/hyperlink" Target="garantF1://12056199.3"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